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HCCGZB22045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木纹纸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29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 w:cs="宋体"/>
          <w:color w:val="auto"/>
          <w:sz w:val="28"/>
          <w:szCs w:val="28"/>
          <w:u w:val="singl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07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22045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木纹纸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  <w:bookmarkStart w:id="3" w:name="_GoBack"/>
            <w:bookmarkEnd w:id="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木纹纸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木纹纸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木纹纸</w:t>
      </w:r>
    </w:p>
    <w:tbl>
      <w:tblPr>
        <w:tblStyle w:val="7"/>
        <w:tblW w:w="8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6"/>
        <w:gridCol w:w="2786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78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产品名称</w:t>
            </w:r>
          </w:p>
        </w:tc>
        <w:tc>
          <w:tcPr>
            <w:tcW w:w="278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型号</w:t>
            </w:r>
          </w:p>
        </w:tc>
        <w:tc>
          <w:tcPr>
            <w:tcW w:w="278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含税价格（元/米）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78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木纹纸</w:t>
            </w:r>
          </w:p>
        </w:tc>
        <w:tc>
          <w:tcPr>
            <w:tcW w:w="278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国产常规转印木纹</w:t>
            </w:r>
          </w:p>
        </w:tc>
        <w:tc>
          <w:tcPr>
            <w:tcW w:w="278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78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none" w:color="auto"/>
                <w:lang w:val="en-US" w:eastAsia="zh-CN"/>
              </w:rPr>
              <w:t>木纹纸</w:t>
            </w:r>
          </w:p>
        </w:tc>
        <w:tc>
          <w:tcPr>
            <w:tcW w:w="278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拉丝（手感）转印木纹</w:t>
            </w:r>
          </w:p>
        </w:tc>
        <w:tc>
          <w:tcPr>
            <w:tcW w:w="2788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木纹工艺要求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木纹纸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48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t="75" alt="公司的logo（带字：华昌铝业集团l）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AC720DF"/>
    <w:rsid w:val="2E2B1555"/>
    <w:rsid w:val="3F5D68E1"/>
    <w:rsid w:val="69857160"/>
    <w:rsid w:val="7A900594"/>
    <w:rsid w:val="7C5E76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5"/>
    <w:qFormat/>
    <w:uiPriority w:val="0"/>
    <w:rPr>
      <w:sz w:val="16"/>
      <w:szCs w:val="16"/>
    </w:rPr>
  </w:style>
  <w:style w:type="paragraph" w:customStyle="1" w:styleId="10">
    <w:name w:val="List Paragraph1"/>
    <w:basedOn w:val="1"/>
    <w:uiPriority w:val="0"/>
    <w:pPr>
      <w:ind w:firstLine="420" w:firstLineChars="200"/>
    </w:pPr>
  </w:style>
  <w:style w:type="paragraph" w:customStyle="1" w:styleId="11">
    <w:name w:val="No Spacing1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page number"/>
    <w:basedOn w:val="5"/>
    <w:qFormat/>
    <w:uiPriority w:val="0"/>
  </w:style>
  <w:style w:type="character" w:customStyle="1" w:styleId="15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6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qFormat/>
    <w:uiPriority w:val="0"/>
    <w:rPr>
      <w:sz w:val="18"/>
      <w:szCs w:val="18"/>
    </w:rPr>
  </w:style>
  <w:style w:type="character" w:customStyle="1" w:styleId="19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6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2016-01-29T14:34:00Z</dcterms:created>
  <dc:creator>Lenovo User</dc:creator>
  <cp:lastModifiedBy>Administrator</cp:lastModifiedBy>
  <cp:lastPrinted>2016-05-10T14:32:00Z</cp:lastPrinted>
  <dcterms:modified xsi:type="dcterms:W3CDTF">2022-10-29T07:33:44Z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